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9592"/>
      </w:tblGrid>
      <w:tr w:rsidR="00CB0809" w:rsidTr="0031704F">
        <w:trPr>
          <w:trHeight w:val="2977"/>
        </w:trPr>
        <w:tc>
          <w:tcPr>
            <w:tcW w:w="9592" w:type="dxa"/>
          </w:tcPr>
          <w:p w:rsidR="00CB0809" w:rsidRDefault="000E0BEA" w:rsidP="0031704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C9329E" wp14:editId="59A7DC18">
                      <wp:simplePos x="0" y="0"/>
                      <wp:positionH relativeFrom="column">
                        <wp:posOffset>-428625</wp:posOffset>
                      </wp:positionH>
                      <wp:positionV relativeFrom="paragraph">
                        <wp:posOffset>-67554</wp:posOffset>
                      </wp:positionV>
                      <wp:extent cx="7552690" cy="14859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52690" cy="148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1704F" w:rsidRPr="0031704F" w:rsidRDefault="00137D38" w:rsidP="0031704F">
                                  <w:pPr>
                                    <w:jc w:val="center"/>
                                    <w:rPr>
                                      <w:b/>
                                      <w:outline/>
                                      <w:color w:val="9DCB08" w:themeColor="accent2"/>
                                      <w:sz w:val="72"/>
                                      <w:szCs w:val="72"/>
                                      <w:lang w:val="sr-Cyrl-RS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outline/>
                                      <w:color w:val="9DCB08" w:themeColor="accent2"/>
                                      <w:sz w:val="72"/>
                                      <w:szCs w:val="72"/>
                                      <w:lang w:val="sr-Cyrl-RS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  </w:t>
                                  </w:r>
                                  <w:r w:rsidR="000E0BEA">
                                    <w:rPr>
                                      <w:b/>
                                      <w:outline/>
                                      <w:color w:val="9DCB08" w:themeColor="accent2"/>
                                      <w:sz w:val="72"/>
                                      <w:szCs w:val="72"/>
                                      <w:lang w:val="sr-Cyrl-RS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Резултати ликовног </w:t>
                                  </w:r>
                                  <w:r w:rsidR="0031704F">
                                    <w:rPr>
                                      <w:b/>
                                      <w:outline/>
                                      <w:color w:val="9DCB08" w:themeColor="accent2"/>
                                      <w:sz w:val="72"/>
                                      <w:szCs w:val="72"/>
                                      <w:lang w:val="sr-Cyrl-RS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конкурс</w:t>
                                  </w:r>
                                  <w:r w:rsidR="000E0BEA">
                                    <w:rPr>
                                      <w:b/>
                                      <w:outline/>
                                      <w:color w:val="9DCB08" w:themeColor="accent2"/>
                                      <w:sz w:val="72"/>
                                      <w:szCs w:val="72"/>
                                      <w:lang w:val="sr-Cyrl-RS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33.75pt;margin-top:-5.3pt;width:594.7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" filled="f" stroked="f">
                      <v:textbox>
                        <w:txbxContent>
                          <w:p w:rsidR="0031704F" w:rsidRPr="0031704F" w:rsidRDefault="00137D38" w:rsidP="0031704F">
                            <w:pPr>
                              <w:jc w:val="center"/>
                              <w:rPr>
                                <w:b/>
                                <w:outline/>
                                <w:color w:val="9DCB08" w:themeColor="accent2"/>
                                <w:sz w:val="72"/>
                                <w:szCs w:val="72"/>
                                <w:lang w:val="sr-Cyrl-R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9DCB08" w:themeColor="accent2"/>
                                <w:sz w:val="72"/>
                                <w:szCs w:val="72"/>
                                <w:lang w:val="sr-Cyrl-R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 </w:t>
                            </w:r>
                            <w:r w:rsidR="000E0BEA">
                              <w:rPr>
                                <w:b/>
                                <w:outline/>
                                <w:color w:val="9DCB08" w:themeColor="accent2"/>
                                <w:sz w:val="72"/>
                                <w:szCs w:val="72"/>
                                <w:lang w:val="sr-Cyrl-R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Резултати ликовног </w:t>
                            </w:r>
                            <w:r w:rsidR="0031704F">
                              <w:rPr>
                                <w:b/>
                                <w:outline/>
                                <w:color w:val="9DCB08" w:themeColor="accent2"/>
                                <w:sz w:val="72"/>
                                <w:szCs w:val="72"/>
                                <w:lang w:val="sr-Cyrl-R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конкурс</w:t>
                            </w:r>
                            <w:r w:rsidR="000E0BEA">
                              <w:rPr>
                                <w:b/>
                                <w:outline/>
                                <w:color w:val="9DCB08" w:themeColor="accent2"/>
                                <w:sz w:val="72"/>
                                <w:szCs w:val="72"/>
                                <w:lang w:val="sr-Cyrl-R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61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703993" wp14:editId="645DAD2B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552758</wp:posOffset>
                      </wp:positionV>
                      <wp:extent cx="6162675" cy="1283008"/>
                      <wp:effectExtent l="0" t="0" r="28575" b="1270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62675" cy="128300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A6132" w:rsidRDefault="0031704F" w:rsidP="00FA6132">
                                  <w:pPr>
                                    <w:jc w:val="center"/>
                                    <w:rPr>
                                      <w:b/>
                                      <w:noProof/>
                                      <w:color w:val="09B49B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37D38">
                                    <w:rPr>
                                      <w:b/>
                                      <w:noProof/>
                                      <w:color w:val="09B49B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Лого пројекта</w:t>
                                  </w:r>
                                </w:p>
                                <w:p w:rsidR="0031704F" w:rsidRPr="00137D38" w:rsidRDefault="0031704F" w:rsidP="00FA6132">
                                  <w:pPr>
                                    <w:jc w:val="center"/>
                                    <w:rPr>
                                      <w:b/>
                                      <w:noProof/>
                                      <w:color w:val="09B49B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37D38">
                                    <w:rPr>
                                      <w:b/>
                                      <w:noProof/>
                                      <w:color w:val="09B49B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„ Границе </w:t>
                                  </w:r>
                                  <w:r w:rsidR="00FA6132">
                                    <w:rPr>
                                      <w:b/>
                                      <w:noProof/>
                                      <w:color w:val="09B49B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нас </w:t>
                                  </w:r>
                                  <w:r w:rsidRPr="00137D38">
                                    <w:rPr>
                                      <w:b/>
                                      <w:noProof/>
                                      <w:color w:val="09B49B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раздвајају, култура </w:t>
                                  </w:r>
                                  <w:r w:rsidR="00FA6132">
                                    <w:rPr>
                                      <w:b/>
                                      <w:noProof/>
                                      <w:color w:val="09B49B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нас </w:t>
                                  </w:r>
                                  <w:r w:rsidRPr="00137D38">
                                    <w:rPr>
                                      <w:b/>
                                      <w:noProof/>
                                      <w:color w:val="09B49B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спаја“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glow" dir="tl">
                                  <a:rot lat="0" lon="0" rev="5400000"/>
                                </a:lightRig>
                              </a:scene3d>
                              <a:sp3d contourW="12700">
                                <a:bevelT w="25400" h="25400"/>
                                <a:contourClr>
                                  <a:schemeClr val="accent6">
                                    <a:shade val="73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7" type="#_x0000_t202" style="position:absolute;left:0;text-align:left;margin-left:2.2pt;margin-top:43.5pt;width:485.25pt;height:10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" fillcolor="white [3201]" strokecolor="white [3212]" strokeweight="2pt">
                      <v:textbox>
                        <w:txbxContent>
                          <w:p w:rsidR="00FA6132" w:rsidRDefault="0031704F" w:rsidP="00FA6132">
                            <w:pPr>
                              <w:jc w:val="center"/>
                              <w:rPr>
                                <w:b/>
                                <w:noProof/>
                                <w:color w:val="09B49B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7D38">
                              <w:rPr>
                                <w:b/>
                                <w:noProof/>
                                <w:color w:val="09B49B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 пројекта</w:t>
                            </w:r>
                          </w:p>
                          <w:p w:rsidR="0031704F" w:rsidRPr="00137D38" w:rsidRDefault="0031704F" w:rsidP="00FA6132">
                            <w:pPr>
                              <w:jc w:val="center"/>
                              <w:rPr>
                                <w:b/>
                                <w:noProof/>
                                <w:color w:val="09B49B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7D38">
                              <w:rPr>
                                <w:b/>
                                <w:noProof/>
                                <w:color w:val="09B49B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„ Границе </w:t>
                            </w:r>
                            <w:r w:rsidR="00FA6132">
                              <w:rPr>
                                <w:b/>
                                <w:noProof/>
                                <w:color w:val="09B49B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нас </w:t>
                            </w:r>
                            <w:r w:rsidRPr="00137D38">
                              <w:rPr>
                                <w:b/>
                                <w:noProof/>
                                <w:color w:val="09B49B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раздвајају, култура </w:t>
                            </w:r>
                            <w:r w:rsidR="00FA6132">
                              <w:rPr>
                                <w:b/>
                                <w:noProof/>
                                <w:color w:val="09B49B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нас </w:t>
                            </w:r>
                            <w:r w:rsidRPr="00137D38">
                              <w:rPr>
                                <w:b/>
                                <w:noProof/>
                                <w:color w:val="09B49B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спаја“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457BB" w:rsidRPr="003457BB" w:rsidTr="0031704F">
        <w:trPr>
          <w:trHeight w:val="189"/>
        </w:trPr>
        <w:tc>
          <w:tcPr>
            <w:tcW w:w="9592" w:type="dxa"/>
            <w:tcBorders>
              <w:top w:val="single" w:sz="18" w:space="0" w:color="2C3644" w:themeColor="text2"/>
            </w:tcBorders>
          </w:tcPr>
          <w:p w:rsidR="003457BB" w:rsidRPr="003457BB" w:rsidRDefault="003457BB" w:rsidP="003457BB">
            <w:pPr>
              <w:pStyle w:val="ContactInfo"/>
              <w:rPr>
                <w:sz w:val="12"/>
              </w:rPr>
            </w:pPr>
          </w:p>
        </w:tc>
      </w:tr>
    </w:tbl>
    <w:p w:rsidR="00B15F51" w:rsidRDefault="00B15F51" w:rsidP="00137D38">
      <w:pPr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Latn-RS"/>
        </w:rPr>
      </w:pPr>
    </w:p>
    <w:p w:rsidR="000E0BEA" w:rsidRDefault="00787098" w:rsidP="00137D38">
      <w:pPr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  <w:r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Драги ученици,</w:t>
      </w:r>
    </w:p>
    <w:p w:rsidR="00787098" w:rsidRPr="00183207" w:rsidRDefault="00787098" w:rsidP="00137D38">
      <w:pPr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  <w:r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Прво да вам се захвалимо на великом одзиву и учешћу на овом конкурсу за лого</w:t>
      </w:r>
      <w:r w:rsidRPr="00137D38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</w:t>
      </w:r>
      <w:r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Еразмус+ </w:t>
      </w:r>
      <w:r w:rsidRPr="00137D38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пројекта </w:t>
      </w:r>
      <w:r w:rsidRPr="00137D38">
        <w:rPr>
          <w:rFonts w:ascii="Georgia" w:hAnsi="Georgia" w:cs="Times New Roman"/>
          <w:b/>
          <w:color w:val="0B6051" w:themeColor="accent4" w:themeShade="80"/>
          <w:sz w:val="24"/>
          <w:szCs w:val="24"/>
          <w:lang w:val="sr-Cyrl-RS"/>
        </w:rPr>
        <w:t xml:space="preserve">„Границе </w:t>
      </w:r>
      <w:r>
        <w:rPr>
          <w:rFonts w:ascii="Georgia" w:hAnsi="Georgia" w:cs="Times New Roman"/>
          <w:b/>
          <w:color w:val="0B6051" w:themeColor="accent4" w:themeShade="80"/>
          <w:sz w:val="24"/>
          <w:szCs w:val="24"/>
          <w:lang w:val="sr-Cyrl-RS"/>
        </w:rPr>
        <w:t xml:space="preserve">нас </w:t>
      </w:r>
      <w:r w:rsidRPr="00137D38">
        <w:rPr>
          <w:rFonts w:ascii="Georgia" w:hAnsi="Georgia" w:cs="Times New Roman"/>
          <w:b/>
          <w:color w:val="0B6051" w:themeColor="accent4" w:themeShade="80"/>
          <w:sz w:val="24"/>
          <w:szCs w:val="24"/>
          <w:lang w:val="sr-Cyrl-RS"/>
        </w:rPr>
        <w:t xml:space="preserve">раздвајају, култура </w:t>
      </w:r>
      <w:r>
        <w:rPr>
          <w:rFonts w:ascii="Georgia" w:hAnsi="Georgia" w:cs="Times New Roman"/>
          <w:b/>
          <w:color w:val="0B6051" w:themeColor="accent4" w:themeShade="80"/>
          <w:sz w:val="24"/>
          <w:szCs w:val="24"/>
          <w:lang w:val="sr-Cyrl-RS"/>
        </w:rPr>
        <w:t xml:space="preserve">нас </w:t>
      </w:r>
      <w:r w:rsidRPr="00137D38">
        <w:rPr>
          <w:rFonts w:ascii="Georgia" w:hAnsi="Georgia" w:cs="Times New Roman"/>
          <w:b/>
          <w:color w:val="0B6051" w:themeColor="accent4" w:themeShade="80"/>
          <w:sz w:val="24"/>
          <w:szCs w:val="24"/>
          <w:lang w:val="sr-Cyrl-RS"/>
        </w:rPr>
        <w:t>спаја“</w:t>
      </w:r>
      <w:r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. Добили смо велики број ваших пријава</w:t>
      </w:r>
      <w:r w:rsidR="00183207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, </w:t>
      </w:r>
      <w:r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и након онлине гласања</w:t>
      </w:r>
      <w:r w:rsidR="009357AB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ученика и наставника</w:t>
      </w:r>
      <w:r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, резултати су следећи:</w:t>
      </w:r>
    </w:p>
    <w:p w:rsidR="00787098" w:rsidRPr="00787098" w:rsidRDefault="00787098" w:rsidP="00787098">
      <w:pPr>
        <w:pStyle w:val="ListParagraph"/>
        <w:numPr>
          <w:ilvl w:val="0"/>
          <w:numId w:val="13"/>
        </w:numPr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  <w:r w:rsidRPr="00787098">
        <w:rPr>
          <w:rFonts w:ascii="Georgia" w:hAnsi="Georgia" w:cs="Times New Roman"/>
          <w:b/>
          <w:color w:val="0B6051" w:themeColor="accent4" w:themeShade="80"/>
          <w:sz w:val="24"/>
          <w:szCs w:val="24"/>
          <w:lang w:val="sr-Cyrl-RS"/>
        </w:rPr>
        <w:t>Место</w:t>
      </w:r>
      <w:r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са 133</w:t>
      </w:r>
      <w:r w:rsidR="00183207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.</w:t>
      </w:r>
      <w:r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гласа освојио је лого рад ученица 8/6 разреда</w:t>
      </w:r>
      <w:r w:rsidR="009357AB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Тамара Тапавички, Вања Малиновић и Кристина Блажевић</w:t>
      </w:r>
    </w:p>
    <w:p w:rsidR="00183207" w:rsidRPr="009357AB" w:rsidRDefault="00787098" w:rsidP="009357AB">
      <w:pPr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  <w:r>
        <w:rPr>
          <w:rFonts w:ascii="Georgia" w:hAnsi="Georgia" w:cs="Times New Roman"/>
          <w:noProof/>
          <w:color w:val="0B6051" w:themeColor="accent4" w:themeShade="80"/>
          <w:sz w:val="24"/>
          <w:szCs w:val="24"/>
        </w:rPr>
        <w:drawing>
          <wp:inline distT="0" distB="0" distL="0" distR="0" wp14:anchorId="772A1870" wp14:editId="24F86BC3">
            <wp:extent cx="3663806" cy="2933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1. место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806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207" w:rsidRDefault="00183207" w:rsidP="00183207">
      <w:pPr>
        <w:pStyle w:val="ListParagraph"/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</w:p>
    <w:p w:rsidR="009357AB" w:rsidRDefault="009357AB" w:rsidP="009357AB">
      <w:pPr>
        <w:pStyle w:val="ListParagraph"/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</w:p>
    <w:p w:rsidR="00787098" w:rsidRDefault="00787098" w:rsidP="00787098">
      <w:pPr>
        <w:pStyle w:val="ListParagraph"/>
        <w:numPr>
          <w:ilvl w:val="0"/>
          <w:numId w:val="13"/>
        </w:numPr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  <w:r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lastRenderedPageBreak/>
        <w:t>Место са 47</w:t>
      </w:r>
      <w:r w:rsidR="00183207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.</w:t>
      </w:r>
      <w:r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гласова освоји је рад ученика</w:t>
      </w:r>
      <w:r w:rsidR="009357AB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Уроша Јешича 5/4</w:t>
      </w:r>
    </w:p>
    <w:p w:rsidR="00183207" w:rsidRDefault="00183207" w:rsidP="00183207">
      <w:pPr>
        <w:pStyle w:val="ListParagraph"/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</w:p>
    <w:p w:rsidR="00787098" w:rsidRPr="00787098" w:rsidRDefault="00183207" w:rsidP="00183207">
      <w:pPr>
        <w:pStyle w:val="ListParagraph"/>
        <w:ind w:left="90"/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  <w:r>
        <w:rPr>
          <w:rFonts w:ascii="Georgia" w:hAnsi="Georgia" w:cs="Times New Roman"/>
          <w:noProof/>
          <w:color w:val="0B6051" w:themeColor="accent4" w:themeShade="80"/>
          <w:sz w:val="24"/>
          <w:szCs w:val="24"/>
        </w:rPr>
        <w:drawing>
          <wp:inline distT="0" distB="0" distL="0" distR="0" wp14:anchorId="34F446BC">
            <wp:extent cx="3070140" cy="24955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380" cy="2500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7098" w:rsidRDefault="00787098" w:rsidP="00137D38">
      <w:pPr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</w:p>
    <w:p w:rsidR="00787098" w:rsidRPr="009357AB" w:rsidRDefault="00787098" w:rsidP="009357AB">
      <w:pPr>
        <w:pStyle w:val="ListParagraph"/>
        <w:numPr>
          <w:ilvl w:val="0"/>
          <w:numId w:val="13"/>
        </w:numPr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  <w:r w:rsidRPr="009357AB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Место са 39</w:t>
      </w:r>
      <w:r w:rsidR="00183207" w:rsidRPr="009357AB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.</w:t>
      </w:r>
      <w:r w:rsidRPr="009357AB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гласова освојио је рад ученика</w:t>
      </w:r>
      <w:r w:rsidR="009357AB" w:rsidRPr="009357AB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</w:t>
      </w:r>
      <w:r w:rsidR="009357AB" w:rsidRPr="009357AB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Уроша Јешича 5/4</w:t>
      </w:r>
    </w:p>
    <w:p w:rsidR="00183207" w:rsidRPr="00183207" w:rsidRDefault="00183207" w:rsidP="00183207">
      <w:pPr>
        <w:jc w:val="both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  <w:r>
        <w:rPr>
          <w:rFonts w:ascii="Georgia" w:hAnsi="Georgia" w:cs="Times New Roman"/>
          <w:noProof/>
          <w:color w:val="0B6051" w:themeColor="accent4" w:themeShade="80"/>
          <w:sz w:val="24"/>
          <w:szCs w:val="24"/>
        </w:rPr>
        <w:drawing>
          <wp:inline distT="0" distB="0" distL="0" distR="0">
            <wp:extent cx="3220480" cy="2571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3.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617" cy="25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207" w:rsidRPr="00183207" w:rsidRDefault="00E429B7" w:rsidP="00427D80">
      <w:pPr>
        <w:ind w:left="720"/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</w:pPr>
      <w:r w:rsidRPr="00137D38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За аутора најбо</w:t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љег лога припремљена је награда</w:t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Latn-RS"/>
        </w:rPr>
        <w:t xml:space="preserve">, </w:t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добитнике ћемо благовремено обавестити о додели награда. </w:t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Изабрана прва три рада се директно пласирају на велико такмичење за лого целог пројекта у Словенију.</w:t>
      </w:r>
      <w:r w:rsidR="00120F0C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</w:t>
      </w:r>
      <w:r w:rsidR="00120F0C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ab/>
      </w:r>
      <w:r w:rsidR="00120F0C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ab/>
      </w:r>
      <w:r w:rsidR="00120F0C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ab/>
      </w:r>
      <w:r w:rsidR="00120F0C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ab/>
      </w:r>
      <w:r w:rsidR="00120F0C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ab/>
      </w:r>
      <w:r w:rsidR="00120F0C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ab/>
      </w:r>
      <w:r w:rsidR="00120F0C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ab/>
      </w:r>
      <w:r w:rsidR="00120F0C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ab/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Latn-RS"/>
        </w:rPr>
        <w:tab/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Latn-RS"/>
        </w:rPr>
        <w:tab/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Latn-RS"/>
        </w:rPr>
        <w:tab/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Latn-RS"/>
        </w:rPr>
        <w:tab/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Latn-RS"/>
        </w:rPr>
        <w:tab/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Latn-RS"/>
        </w:rPr>
        <w:tab/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Latn-RS"/>
        </w:rPr>
        <w:tab/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Latn-RS"/>
        </w:rPr>
        <w:tab/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Latn-RS"/>
        </w:rPr>
        <w:tab/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ab/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ab/>
      </w:r>
      <w:bookmarkStart w:id="0" w:name="_GoBack"/>
      <w:bookmarkEnd w:id="0"/>
      <w:r w:rsidR="00120F0C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Честитамо свима!</w:t>
      </w:r>
      <w:r w:rsidR="009357AB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                                                                          </w:t>
      </w:r>
      <w:r w:rsidR="00427D80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     </w:t>
      </w:r>
      <w:r w:rsidR="00183207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Тим за Еразмус</w:t>
      </w:r>
      <w:r w:rsidR="009357AB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>+</w:t>
      </w:r>
      <w:r w:rsidR="00183207">
        <w:rPr>
          <w:rFonts w:ascii="Georgia" w:hAnsi="Georgia" w:cs="Times New Roman"/>
          <w:color w:val="0B6051" w:themeColor="accent4" w:themeShade="80"/>
          <w:sz w:val="24"/>
          <w:szCs w:val="24"/>
          <w:lang w:val="sr-Cyrl-RS"/>
        </w:rPr>
        <w:t xml:space="preserve"> пројекте</w:t>
      </w:r>
    </w:p>
    <w:sectPr w:rsidR="00183207" w:rsidRPr="00183207" w:rsidSect="009357AB">
      <w:headerReference w:type="default" r:id="rId15"/>
      <w:footerReference w:type="first" r:id="rId16"/>
      <w:pgSz w:w="12240" w:h="15840" w:code="1"/>
      <w:pgMar w:top="1440" w:right="1440" w:bottom="189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629" w:rsidRDefault="00355629">
      <w:pPr>
        <w:spacing w:after="0" w:line="240" w:lineRule="auto"/>
      </w:pPr>
      <w:r>
        <w:separator/>
      </w:r>
    </w:p>
    <w:p w:rsidR="00355629" w:rsidRDefault="00355629"/>
  </w:endnote>
  <w:endnote w:type="continuationSeparator" w:id="0">
    <w:p w:rsidR="00355629" w:rsidRDefault="00355629">
      <w:pPr>
        <w:spacing w:after="0" w:line="240" w:lineRule="auto"/>
      </w:pPr>
      <w:r>
        <w:continuationSeparator/>
      </w:r>
    </w:p>
    <w:p w:rsidR="00355629" w:rsidRDefault="003556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629" w:rsidRDefault="00355629">
      <w:pPr>
        <w:spacing w:after="0" w:line="240" w:lineRule="auto"/>
      </w:pPr>
      <w:r>
        <w:separator/>
      </w:r>
    </w:p>
    <w:p w:rsidR="00355629" w:rsidRDefault="00355629"/>
  </w:footnote>
  <w:footnote w:type="continuationSeparator" w:id="0">
    <w:p w:rsidR="00355629" w:rsidRDefault="00355629">
      <w:pPr>
        <w:spacing w:after="0" w:line="240" w:lineRule="auto"/>
      </w:pPr>
      <w:r>
        <w:continuationSeparator/>
      </w:r>
    </w:p>
    <w:p w:rsidR="00355629" w:rsidRDefault="0035562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EF" w:rsidRDefault="001B4EEF" w:rsidP="001B4EE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7DF9639" wp14:editId="4792CE7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82130" cy="10065662"/>
              <wp:effectExtent l="0" t="0" r="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2130" cy="10065662"/>
                        <a:chOff x="0" y="0"/>
                        <a:chExt cx="7782130" cy="10065662"/>
                      </a:xfrm>
                    </wpg:grpSpPr>
                    <wps:wsp>
                      <wps:cNvPr id="3" name="Freeform 6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3720166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: Shape 21">
                        <a:extLst/>
                      </wps:cNvPr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: Shape 23">
                        <a:extLst/>
                      </wps:cNvPr>
                      <wps:cNvSpPr>
                        <a:spLocks/>
                      </wps:cNvSpPr>
                      <wps:spPr bwMode="auto">
                        <a:xfrm rot="10800000" flipH="1">
                          <a:off x="0" y="57150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: Shape 31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Group 2" o:spid="_x0000_s1026" style="position:absolute;margin-left:0;margin-top:0;width:612.75pt;height:792.55pt;z-index:251668480;mso-width-percent:1000;mso-height-percent:1000;mso-position-horizontal:center;mso-position-horizontal-relative:page;mso-position-vertical:center;mso-position-vertical-relative:page;mso-width-percent:1000;mso-height-percent:1000" coordsize="77821,100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">
              <v:shape id="Freeform 6" o:spid="_x0000_s1027" style="position:absolute;width:77724;height:37201;visibility:visible;mso-wrap-style:square;v-text-anchor:top" coordsize="872,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PEMQA&#10;AADaAAAADwAAAGRycy9kb3ducmV2LnhtbESPQWsCMRSE74X+h/AKvRTNutIqq1FsoVDwtNaLt8fm&#10;uZt287Ikqab++kYoeBxm5htmuU62FyfywThWMBkXIIgbpw23Cvaf76M5iBCRNfaOScEvBViv7u+W&#10;WGl35ppOu9iKDOFQoYIuxqGSMjQdWQxjNxBn7+i8xZilb6X2eM5w28uyKF6kRcN5ocOB3jpqvnc/&#10;VsHz61N92c+2h2KayvqrTObijVHq8SFtFiAipXgL/7c/tIIpXK/kG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gTxDEAAAA2gAAAA8AAAAAAAAAAAAAAAAAmAIAAGRycy9k&#10;b3ducmV2LnhtbFBLBQYAAAAABAAEAPUAAACJAwAAAAA=&#10;" path="m,c,453,,453,,453,23,401,52,353,87,310v7,-9,14,-17,21,-26c116,275,125,266,133,258,248,143,406,72,581,72v291,,291,,291,c872,,872,,872,l,xe" fillcolor="#9dcb08 [3205]" stroked="f">
                <v:path arrowok="t" o:connecttype="custom" o:connectlocs="0,0;0,3720166;775457,2545809;962637,2332290;1185469,2118770;5178629,591285;7772400,591285;7772400,0;0,0" o:connectangles="0,0,0,0,0,0,0,0,0"/>
              </v:shape>
              <v:shape id="Freeform: Shape 21" o:spid="_x0000_s1028" style="position:absolute;top:4381;width:17382;height:18963;rotation:180;flip:x;visibility:visible;mso-wrap-style:square;v-text-anchor:top" coordsize="1738276,1896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f1fsMA&#10;AADaAAAADwAAAGRycy9kb3ducmV2LnhtbESPQWvCQBSE7wX/w/IEL0U3FltszEZKa6j2phbPj+wz&#10;CWbfxt1V47/vFgo9DjPzDZMte9OKKznfWFYwnSQgiEurG64UfO+L8RyED8gaW8uk4E4elvngIcNU&#10;2xtv6boLlYgQ9ikqqEPoUil9WZNBP7EdcfSO1hkMUbpKaoe3CDetfEqSF2mw4bhQY0fvNZWn3cUo&#10;sOfig1ZufZiu+uLz8VVvzl/ts1KjYf+2ABGoD//hv/ZaK5jB75V4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f1fsMAAADaAAAADwAAAAAAAAAAAAAAAACYAgAAZHJzL2Rv&#10;d25yZXYueG1sUEsFBgAAAAAEAAQA9QAAAIgDAAAAAA==&#10;" path="m1628881,1895780v87616,-8437,154313,-121744,71851,-198888c415301,414363,93943,93731,13603,13572l,,,329116r19162,24174c1506705,1831895,1506705,1831895,1506705,1831895v12935,12857,19403,25715,32338,32143c1568147,1889753,1599676,1898593,1628881,1895780xe" fillcolor="#044f44 [3208]" stroked="f"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Freeform: Shape 23" o:spid="_x0000_s1029" style="position:absolute;top:571;width:24621;height:26852;rotation:180;flip:x;visibility:visible;mso-wrap-style:square;v-text-anchor:top" coordsize="2462115,2685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YCecIA&#10;AADaAAAADwAAAGRycy9kb3ducmV2LnhtbESPQWvCQBSE74X+h+UVvNWNiqmmriKKmB5re+jxkX1N&#10;Qnffht01Sf99VxB6HGbmG2azG60RPfnQOlYwm2YgiCunW64VfH6cnlcgQkTWaByTgl8KsNs+Pmyw&#10;0G7gd+ovsRYJwqFABU2MXSFlqBqyGKauI07et/MWY5K+ltrjkODWyHmW5dJiy2mhwY4ODVU/l6tV&#10;4FY8vL3kZjh2s8W66u3X2axLpSZP4/4VRKQx/ofv7VIrWMLtSroB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gJ5wgAAANoAAAAPAAAAAAAAAAAAAAAAAJgCAABkcnMvZG93&#10;bnJldi54bWxQSwUGAAAAAAQABAD1AAAAhwMAAAAA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10a48e [3206]" stroked="f"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v:shape id="Freeform: Shape 31" o:spid="_x0000_s1030" style="position:absolute;left:67056;top:91154;width:10700;height:9502;visibility:visible;mso-wrap-style:square;v-text-anchor:top" coordsize="1070039,950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VGB8UA&#10;AADaAAAADwAAAGRycy9kb3ducmV2LnhtbESPQWvCQBSE70L/w/IKvYhu6kFMdBUJlPZQqNqCentk&#10;n9lg9m2aXTX+e1cQPA4z8w0zW3S2FmdqfeVYwfswAUFcOF1xqeDv92MwAeEDssbaMSm4kofF/KU3&#10;w0y7C6/pvAmliBD2GSowITSZlL4wZNEPXUMcvYNrLYYo21LqFi8Rbms5SpKxtFhxXDDYUG6oOG5O&#10;VkH6ueb/fvpjtqvjdved96/70yhX6u21W05BBOrCM/xof2kFY7hfiT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UYHxQAAANoAAAAPAAAAAAAAAAAAAAAAAJgCAABkcnMv&#10;ZG93bnJldi54bWxQSwUGAAAAAAQABAD1AAAAigMAAAAA&#10;" path="m1070039,r,950237l,950237,1070039,xe" fillcolor="#9dcb08 [3205]" stroked="f">
                <v:path arrowok="t" o:connecttype="custom" o:connectlocs="1070039,0;1070039,950237;0,950237" o:connectangles="0,0,0"/>
              </v:shape>
              <v:shape id="Freeform: Shape 30" o:spid="_x0000_s1031" style="position:absolute;left:57805;top:82894;width:19919;height:17762;visibility:visible;mso-wrap-style:square;v-text-anchor:top" coordsize="1991837,1776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V/JcUA&#10;AADaAAAADwAAAGRycy9kb3ducmV2LnhtbESPQWvCQBSE74L/YXmCl1I3CtYS3QQVtS09SK3g9ZF9&#10;JsHs25BdY+yv7xYKHoeZ+YZZpJ2pREuNKy0rGI8iEMSZ1SXnCo7f2+dXEM4ja6wsk4I7OUiTfm+B&#10;sbY3/qL24HMRIOxiVFB4X8dSuqwgg25ka+LgnW1j0AfZ5FI3eAtwU8lJFL1IgyWHhQJrWheUXQ5X&#10;o8D9uFP2cZ1+tm/506rcbeV6v2mVGg665RyEp84/wv/td61gBn9Xwg2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5X8lxQAAANoAAAAPAAAAAAAAAAAAAAAAAJgCAABkcnMv&#10;ZG93bnJldi54bWxQSwUGAAAAAAQABAD1AAAAigMAAAAA&#10;" path="m1991837,r,238843l1991837,829191,925407,1776225,,1776225,1991837,xe" fillcolor="#10a48e [3206]" stroked="f">
                <v:path arrowok="t" o:connecttype="custom" o:connectlocs="1991837,0;1991837,238843;1991837,829191;925407,1776225;0,1776225" o:connectangles="0,0,0,0,0"/>
              </v:shape>
              <v:shape id="Freeform 8" o:spid="_x0000_s1032" style="position:absolute;left:60960;top:82772;width:16795;height:16448;visibility:visible;mso-wrap-style:square;v-text-anchor:top" coordsize="19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prL8A&#10;AADaAAAADwAAAGRycy9kb3ducmV2LnhtbERPO2/CMBDekfgP1iF1AycMFaQ4qEUUlRFIh27X+PJo&#10;43MUu5D++95QifHT995sR9epKw2h9WwgXSSgiEtvW64NFJfX+QpUiMgWO89k4JcCbPPpZIOZ9Tc+&#10;0fUcayUhHDI00MTYZ1qHsiGHYeF7YuEqPziMAoda2wFvEu46vUySR+2wZWlosKddQ+X3+cfJjPd1&#10;aovPeAj740dbHfiU7r9ejHmYjc9PoCKN8S7+d79ZA7JVrogfdP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I+msvwAAANoAAAAPAAAAAAAAAAAAAAAAAJgCAABkcnMvZG93bnJl&#10;di54bWxQSwUGAAAAAAQABAD1AAAAhAMAAAAA&#10;" path="m11,182c193,,193,,193,v1,,1,,1,c194,30,194,30,194,30v,1,,2,,3c193,35,192,37,190,39,32,197,32,197,32,197v-1,2,-2,3,-4,4c16,212,,194,11,182xe" fillcolor="#17c0a3 [3207]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3" alt="Footer shapes in bottom right corner of document" style="position:absolute;left:51720;top:75438;width:26057;height:25152;visibility:visible;mso-wrap-style:square;v-text-anchor:top" coordsize="2605691,2515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/qcQA&#10;AADaAAAADwAAAGRycy9kb3ducmV2LnhtbESPT2sCMRTE70K/Q3iF3jSrlbJdjSLSgpRe/Ffw9ti8&#10;bpZuXpYkq1s/fSMUPA4z8xtmvuxtI87kQ+1YwXiUgSAuna65UnDYvw9zECEia2wck4JfCrBcPAzm&#10;WGh34S2dd7ESCcKhQAUmxraQMpSGLIaRa4mT9+28xZikr6T2eElw28hJlr1IizWnBYMtrQ2VP7vO&#10;KnDmOqZu89Z9TP1zvjodyvb49anU02O/moGI1Md7+L+90Qpe4XYl3Q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Hf6nEAAAA2gAAAA8AAAAAAAAAAAAAAAAAmAIAAGRycy9k&#10;b3ducmV2LnhtbFBLBQYAAAAABAAEAPUAAACJAwAAAAA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2c3644 [3209]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4" style="position:absolute;left:60864;top:77057;width:16957;height:16448;visibility:visible;mso-wrap-style:square;v-text-anchor:top" coordsize="19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7UhcUA&#10;AADbAAAADwAAAGRycy9kb3ducmV2LnhtbESPQWvCQBCF70L/wzKF3nTTFkVSVymCtBREjLa9Dtkx&#10;CWZnQ3abpP565yB4m+G9ee+bxWpwteqoDZVnA8+TBBRx7m3FhYHjYTOegwoR2WLtmQz8U4DV8mG0&#10;wNT6nvfUZbFQEsIhRQNljE2qdchLchgmviEW7eRbh1HWttC2xV7CXa1fkmSmHVYsDSU2tC4pP2d/&#10;zsDrb3cu6p+v7e7wvdfZ5WPXZ9OTMU+Pw/sbqEhDvJtv159W8IVefpEB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tSFxQAAANsAAAAPAAAAAAAAAAAAAAAAAJgCAABkcnMv&#10;ZG93bnJldi54bWxQSwUGAAAAAAQABAD1AAAAigMAAAAA&#10;" path="m11,182c193,,193,,193,v1,,1,,1,c194,30,194,30,194,30v,1,,2,,3c193,35,192,37,190,39,32,197,32,197,32,197v-1,2,-2,3,-4,4c16,212,,194,11,182xe" fillcolor="#c3ea1f [3204]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</w:p>
  <w:p w:rsidR="001B4EEF" w:rsidRDefault="001B4E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9747C20"/>
    <w:multiLevelType w:val="hybridMultilevel"/>
    <w:tmpl w:val="55BEF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BA2507"/>
    <w:multiLevelType w:val="hybridMultilevel"/>
    <w:tmpl w:val="53F06D9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3E2A82"/>
    <w:multiLevelType w:val="hybridMultilevel"/>
    <w:tmpl w:val="55BEF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FD2475"/>
    <w:multiLevelType w:val="hybridMultilevel"/>
    <w:tmpl w:val="012C387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4F"/>
    <w:rsid w:val="000115CE"/>
    <w:rsid w:val="00031490"/>
    <w:rsid w:val="000828F4"/>
    <w:rsid w:val="000947D1"/>
    <w:rsid w:val="000E0BEA"/>
    <w:rsid w:val="000F51EC"/>
    <w:rsid w:val="000F7122"/>
    <w:rsid w:val="00120F0C"/>
    <w:rsid w:val="00137D38"/>
    <w:rsid w:val="00183207"/>
    <w:rsid w:val="00192FE5"/>
    <w:rsid w:val="001B4EEF"/>
    <w:rsid w:val="001B689C"/>
    <w:rsid w:val="00200635"/>
    <w:rsid w:val="00227B11"/>
    <w:rsid w:val="002357D2"/>
    <w:rsid w:val="00254E0D"/>
    <w:rsid w:val="0031704F"/>
    <w:rsid w:val="003457BB"/>
    <w:rsid w:val="00355629"/>
    <w:rsid w:val="0038000D"/>
    <w:rsid w:val="00383CA5"/>
    <w:rsid w:val="00385ACF"/>
    <w:rsid w:val="00427D80"/>
    <w:rsid w:val="004508B1"/>
    <w:rsid w:val="00477474"/>
    <w:rsid w:val="00480B7F"/>
    <w:rsid w:val="004A1893"/>
    <w:rsid w:val="004C4A44"/>
    <w:rsid w:val="005072C7"/>
    <w:rsid w:val="005125BB"/>
    <w:rsid w:val="005264AB"/>
    <w:rsid w:val="00537ACB"/>
    <w:rsid w:val="00537F9C"/>
    <w:rsid w:val="00567FC8"/>
    <w:rsid w:val="00572222"/>
    <w:rsid w:val="005D3DA6"/>
    <w:rsid w:val="006C4B8D"/>
    <w:rsid w:val="00700A79"/>
    <w:rsid w:val="00744EA9"/>
    <w:rsid w:val="00752FC4"/>
    <w:rsid w:val="00757E9C"/>
    <w:rsid w:val="0078010C"/>
    <w:rsid w:val="00787098"/>
    <w:rsid w:val="007B4C91"/>
    <w:rsid w:val="007D70F7"/>
    <w:rsid w:val="007E5D11"/>
    <w:rsid w:val="00830C5F"/>
    <w:rsid w:val="00834A33"/>
    <w:rsid w:val="008867CE"/>
    <w:rsid w:val="00896EE1"/>
    <w:rsid w:val="008C1482"/>
    <w:rsid w:val="008D0AA7"/>
    <w:rsid w:val="00912A0A"/>
    <w:rsid w:val="00933D88"/>
    <w:rsid w:val="009357AB"/>
    <w:rsid w:val="009468D3"/>
    <w:rsid w:val="009472EA"/>
    <w:rsid w:val="00971C9D"/>
    <w:rsid w:val="009C60BF"/>
    <w:rsid w:val="009D1B40"/>
    <w:rsid w:val="00A17117"/>
    <w:rsid w:val="00A763AE"/>
    <w:rsid w:val="00B15F51"/>
    <w:rsid w:val="00B63133"/>
    <w:rsid w:val="00B73664"/>
    <w:rsid w:val="00BA5D4B"/>
    <w:rsid w:val="00BC0F0A"/>
    <w:rsid w:val="00C11980"/>
    <w:rsid w:val="00C32AE0"/>
    <w:rsid w:val="00C603BD"/>
    <w:rsid w:val="00CA0A76"/>
    <w:rsid w:val="00CB0809"/>
    <w:rsid w:val="00D04123"/>
    <w:rsid w:val="00D06525"/>
    <w:rsid w:val="00D149F1"/>
    <w:rsid w:val="00D36106"/>
    <w:rsid w:val="00D477D2"/>
    <w:rsid w:val="00DB1992"/>
    <w:rsid w:val="00DC7840"/>
    <w:rsid w:val="00E04BC0"/>
    <w:rsid w:val="00E32109"/>
    <w:rsid w:val="00E429B7"/>
    <w:rsid w:val="00E47E6D"/>
    <w:rsid w:val="00E55670"/>
    <w:rsid w:val="00E6227D"/>
    <w:rsid w:val="00E91F43"/>
    <w:rsid w:val="00EB64EC"/>
    <w:rsid w:val="00F3590E"/>
    <w:rsid w:val="00F71D73"/>
    <w:rsid w:val="00F763B1"/>
    <w:rsid w:val="00FA402E"/>
    <w:rsid w:val="00FA6132"/>
    <w:rsid w:val="00FB49C2"/>
    <w:rsid w:val="00FE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Closing" w:qFormat="1"/>
    <w:lsdException w:name="Signature" w:qFormat="1"/>
    <w:lsdException w:name="Default Paragraph Font" w:uiPriority="1"/>
    <w:lsdException w:name="Subtitle" w:uiPriority="11" w:qFormat="1"/>
    <w:lsdException w:name="Salutation" w:qFormat="1"/>
    <w:lsdException w:name="Date" w:qFormat="1"/>
    <w:lsdException w:name="Strong" w:uiPriority="19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ACB"/>
    <w:rPr>
      <w:color w:val="auto"/>
    </w:rPr>
  </w:style>
  <w:style w:type="paragraph" w:styleId="Heading1">
    <w:name w:val="heading 1"/>
    <w:basedOn w:val="ContactInfo"/>
    <w:next w:val="Normal"/>
    <w:link w:val="Heading1Char"/>
    <w:uiPriority w:val="9"/>
    <w:rsid w:val="00537ACB"/>
    <w:pPr>
      <w:outlineLvl w:val="0"/>
    </w:pPr>
    <w:rPr>
      <w:b/>
      <w:color w:val="044F44" w:themeColor="accent5"/>
      <w:sz w:val="32"/>
    </w:rPr>
  </w:style>
  <w:style w:type="paragraph" w:styleId="Heading2">
    <w:name w:val="heading 2"/>
    <w:basedOn w:val="Normal"/>
    <w:next w:val="Normal"/>
    <w:link w:val="Heading2Char"/>
    <w:uiPriority w:val="9"/>
    <w:rsid w:val="00537ACB"/>
    <w:pPr>
      <w:spacing w:before="200" w:after="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B73664"/>
    <w:pPr>
      <w:spacing w:after="0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537ACB"/>
    <w:rPr>
      <w:b/>
      <w:color w:val="044F44" w:themeColor="accent5"/>
      <w:sz w:val="3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37ACB"/>
    <w:rPr>
      <w:b/>
      <w:color w:val="auto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Ind w:w="0" w:type="dxa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Ind w:w="0" w:type="dxa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Ind w:w="0" w:type="dxa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Ind w:w="0" w:type="dxa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Ind w:w="0" w:type="dxa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Ind w:w="0" w:type="dxa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Ind w:w="0" w:type="dxa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Ind w:w="0" w:type="dxa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Ind w:w="0" w:type="dxa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Ind w:w="0" w:type="dxa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Ind w:w="0" w:type="dxa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Ind w:w="0" w:type="dxa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Ind w:w="0" w:type="dxa"/>
      <w:tblBorders>
        <w:top w:val="single" w:sz="8" w:space="0" w:color="C3EA1F" w:themeColor="accent1"/>
        <w:bottom w:val="single" w:sz="8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Ind w:w="0" w:type="dxa"/>
      <w:tblBorders>
        <w:top w:val="single" w:sz="8" w:space="0" w:color="9DCB08" w:themeColor="accent2"/>
        <w:bottom w:val="single" w:sz="8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Ind w:w="0" w:type="dxa"/>
      <w:tblBorders>
        <w:top w:val="single" w:sz="8" w:space="0" w:color="10A48E" w:themeColor="accent3"/>
        <w:bottom w:val="single" w:sz="8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Ind w:w="0" w:type="dxa"/>
      <w:tblBorders>
        <w:top w:val="single" w:sz="8" w:space="0" w:color="17C0A3" w:themeColor="accent4"/>
        <w:bottom w:val="single" w:sz="8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Ind w:w="0" w:type="dxa"/>
      <w:tblBorders>
        <w:top w:val="single" w:sz="8" w:space="0" w:color="044F44" w:themeColor="accent5"/>
        <w:bottom w:val="single" w:sz="8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Ind w:w="0" w:type="dxa"/>
      <w:tblBorders>
        <w:top w:val="single" w:sz="8" w:space="0" w:color="2C3644" w:themeColor="accent6"/>
        <w:bottom w:val="single" w:sz="8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Ind w:w="0" w:type="dxa"/>
      <w:tblBorders>
        <w:top w:val="single" w:sz="4" w:space="0" w:color="C3EA1F" w:themeColor="accent1"/>
        <w:bottom w:val="single" w:sz="4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Ind w:w="0" w:type="dxa"/>
      <w:tblBorders>
        <w:top w:val="single" w:sz="4" w:space="0" w:color="9DCB08" w:themeColor="accent2"/>
        <w:bottom w:val="single" w:sz="4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Ind w:w="0" w:type="dxa"/>
      <w:tblBorders>
        <w:top w:val="single" w:sz="4" w:space="0" w:color="10A48E" w:themeColor="accent3"/>
        <w:bottom w:val="single" w:sz="4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Ind w:w="0" w:type="dxa"/>
      <w:tblBorders>
        <w:top w:val="single" w:sz="4" w:space="0" w:color="17C0A3" w:themeColor="accent4"/>
        <w:bottom w:val="single" w:sz="4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Ind w:w="0" w:type="dxa"/>
      <w:tblBorders>
        <w:top w:val="single" w:sz="4" w:space="0" w:color="044F44" w:themeColor="accent5"/>
        <w:bottom w:val="single" w:sz="4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Ind w:w="0" w:type="dxa"/>
      <w:tblBorders>
        <w:top w:val="single" w:sz="4" w:space="0" w:color="2C3644" w:themeColor="accent6"/>
        <w:bottom w:val="single" w:sz="4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3EA1F" w:themeColor="accent1"/>
        <w:bottom w:val="single" w:sz="8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DCB08" w:themeColor="accent2"/>
        <w:bottom w:val="single" w:sz="8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0A48E" w:themeColor="accent3"/>
        <w:bottom w:val="single" w:sz="8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7C0A3" w:themeColor="accent4"/>
        <w:bottom w:val="single" w:sz="8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44F44" w:themeColor="accent5"/>
        <w:bottom w:val="single" w:sz="8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3644" w:themeColor="accent6"/>
        <w:bottom w:val="single" w:sz="8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5"/>
    <w:rsid w:val="0057222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/>
      <w:color w:val="95B511" w:themeColor="accent1" w:themeShade="BF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Closing" w:qFormat="1"/>
    <w:lsdException w:name="Signature" w:qFormat="1"/>
    <w:lsdException w:name="Default Paragraph Font" w:uiPriority="1"/>
    <w:lsdException w:name="Subtitle" w:uiPriority="11" w:qFormat="1"/>
    <w:lsdException w:name="Salutation" w:qFormat="1"/>
    <w:lsdException w:name="Date" w:qFormat="1"/>
    <w:lsdException w:name="Strong" w:uiPriority="19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ACB"/>
    <w:rPr>
      <w:color w:val="auto"/>
    </w:rPr>
  </w:style>
  <w:style w:type="paragraph" w:styleId="Heading1">
    <w:name w:val="heading 1"/>
    <w:basedOn w:val="ContactInfo"/>
    <w:next w:val="Normal"/>
    <w:link w:val="Heading1Char"/>
    <w:uiPriority w:val="9"/>
    <w:rsid w:val="00537ACB"/>
    <w:pPr>
      <w:outlineLvl w:val="0"/>
    </w:pPr>
    <w:rPr>
      <w:b/>
      <w:color w:val="044F44" w:themeColor="accent5"/>
      <w:sz w:val="32"/>
    </w:rPr>
  </w:style>
  <w:style w:type="paragraph" w:styleId="Heading2">
    <w:name w:val="heading 2"/>
    <w:basedOn w:val="Normal"/>
    <w:next w:val="Normal"/>
    <w:link w:val="Heading2Char"/>
    <w:uiPriority w:val="9"/>
    <w:rsid w:val="00537ACB"/>
    <w:pPr>
      <w:spacing w:before="200" w:after="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B73664"/>
    <w:pPr>
      <w:spacing w:after="0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537ACB"/>
    <w:rPr>
      <w:b/>
      <w:color w:val="044F44" w:themeColor="accent5"/>
      <w:sz w:val="3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37ACB"/>
    <w:rPr>
      <w:b/>
      <w:color w:val="auto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Ind w:w="0" w:type="dxa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Ind w:w="0" w:type="dxa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Ind w:w="0" w:type="dxa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Ind w:w="0" w:type="dxa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Ind w:w="0" w:type="dxa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Ind w:w="0" w:type="dxa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Ind w:w="0" w:type="dxa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Ind w:w="0" w:type="dxa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Ind w:w="0" w:type="dxa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Ind w:w="0" w:type="dxa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Ind w:w="0" w:type="dxa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Ind w:w="0" w:type="dxa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Ind w:w="0" w:type="dxa"/>
      <w:tblBorders>
        <w:top w:val="single" w:sz="8" w:space="0" w:color="C3EA1F" w:themeColor="accent1"/>
        <w:bottom w:val="single" w:sz="8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Ind w:w="0" w:type="dxa"/>
      <w:tblBorders>
        <w:top w:val="single" w:sz="8" w:space="0" w:color="9DCB08" w:themeColor="accent2"/>
        <w:bottom w:val="single" w:sz="8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Ind w:w="0" w:type="dxa"/>
      <w:tblBorders>
        <w:top w:val="single" w:sz="8" w:space="0" w:color="10A48E" w:themeColor="accent3"/>
        <w:bottom w:val="single" w:sz="8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Ind w:w="0" w:type="dxa"/>
      <w:tblBorders>
        <w:top w:val="single" w:sz="8" w:space="0" w:color="17C0A3" w:themeColor="accent4"/>
        <w:bottom w:val="single" w:sz="8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Ind w:w="0" w:type="dxa"/>
      <w:tblBorders>
        <w:top w:val="single" w:sz="8" w:space="0" w:color="044F44" w:themeColor="accent5"/>
        <w:bottom w:val="single" w:sz="8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Ind w:w="0" w:type="dxa"/>
      <w:tblBorders>
        <w:top w:val="single" w:sz="8" w:space="0" w:color="2C3644" w:themeColor="accent6"/>
        <w:bottom w:val="single" w:sz="8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Ind w:w="0" w:type="dxa"/>
      <w:tblBorders>
        <w:top w:val="single" w:sz="4" w:space="0" w:color="C3EA1F" w:themeColor="accent1"/>
        <w:bottom w:val="single" w:sz="4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Ind w:w="0" w:type="dxa"/>
      <w:tblBorders>
        <w:top w:val="single" w:sz="4" w:space="0" w:color="9DCB08" w:themeColor="accent2"/>
        <w:bottom w:val="single" w:sz="4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Ind w:w="0" w:type="dxa"/>
      <w:tblBorders>
        <w:top w:val="single" w:sz="4" w:space="0" w:color="10A48E" w:themeColor="accent3"/>
        <w:bottom w:val="single" w:sz="4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Ind w:w="0" w:type="dxa"/>
      <w:tblBorders>
        <w:top w:val="single" w:sz="4" w:space="0" w:color="17C0A3" w:themeColor="accent4"/>
        <w:bottom w:val="single" w:sz="4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Ind w:w="0" w:type="dxa"/>
      <w:tblBorders>
        <w:top w:val="single" w:sz="4" w:space="0" w:color="044F44" w:themeColor="accent5"/>
        <w:bottom w:val="single" w:sz="4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Ind w:w="0" w:type="dxa"/>
      <w:tblBorders>
        <w:top w:val="single" w:sz="4" w:space="0" w:color="2C3644" w:themeColor="accent6"/>
        <w:bottom w:val="single" w:sz="4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3EA1F" w:themeColor="accent1"/>
        <w:bottom w:val="single" w:sz="8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DCB08" w:themeColor="accent2"/>
        <w:bottom w:val="single" w:sz="8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0A48E" w:themeColor="accent3"/>
        <w:bottom w:val="single" w:sz="8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7C0A3" w:themeColor="accent4"/>
        <w:bottom w:val="single" w:sz="8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44F44" w:themeColor="accent5"/>
        <w:bottom w:val="single" w:sz="8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3644" w:themeColor="accent6"/>
        <w:bottom w:val="single" w:sz="8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5"/>
    <w:rsid w:val="0057222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/>
      <w:color w:val="95B511" w:themeColor="accent1" w:themeShade="BF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2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mocnik\Downloads\tf12136950_win32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378AA-C410-4A11-8FB3-95FF0DA9DBB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FABEC855-EEBD-4127-9FE8-3C859C2AB8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0F106-CEAE-4322-8B5D-B69A5040D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E3B842-13F1-42C1-ADE7-C6025FEB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tf12136950_win32</Template>
  <TotalTime>0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2020-12-06T16:47:00Z</dcterms:created>
  <dcterms:modified xsi:type="dcterms:W3CDTF">2020-12-06T17:48:00Z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